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404-ПП/6777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6777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6112,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6112,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404-ПП/6777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13:30:14.402;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13:30:14.402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0,32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0.32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